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405-ПП/317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317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Офисная мебель "Диалог" деревянная, инвентарный номер: 00105 /322 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Офисная мебель "Диалог" деревянная, инвентарный номер: 00105 /322 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1777.00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1,78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